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sz w:val="28"/>
          <w:szCs w:val="28"/>
        </w:rPr>
        <w:t>57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74</w:t>
      </w: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>, Ханты-Мансийского 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Михаила Вячеславовича, </w:t>
      </w:r>
      <w:r>
        <w:rPr>
          <w:rStyle w:val="cat-UserDefinedgrp-31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2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10" w:after="0" w:line="317" w:lineRule="atLeast"/>
        <w:ind w:left="4339"/>
      </w:pP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.07.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:01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Митрофанов М.В.,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проживающ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Лянтор, </w:t>
      </w:r>
      <w:r>
        <w:rPr>
          <w:rStyle w:val="cat-UserDefinedgrp-32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 административный надзор,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ограничение, предусмотренное федеральным законом, а именно не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 по месту жительства в период времени с 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:00 ч. до 06:00 часов 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 М.В. в судебном заседании вину в совершении правонарушения признал.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 М.В.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>86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.07.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об административном правонарушении,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суда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29.04.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Актом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посещения по месту жительства от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.07.2026 г.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 М.В.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19.24 КоАП РФ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либо 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 4.3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М.В.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 о необходимости назначения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Митрофанова Михаила Вячеславовича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 1 ст. 19.24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 /одна тысяча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М.В.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Сумма административного штрафа вносится или перечисляется лицом,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ОКТМО 71826000, № счета получателя: 03100643000000018700, кор. сч. 40102810245370000007, РКЦ Ханты-Мансийск,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26191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4685726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2">
    <w:name w:val="cat-UserDefined grp-31 rplc-12"/>
    <w:basedOn w:val="DefaultParagraphFont"/>
  </w:style>
  <w:style w:type="character" w:customStyle="1" w:styleId="cat-UserDefinedgrp-32rplc-15">
    <w:name w:val="cat-UserDefined grp-32 rplc-15"/>
    <w:basedOn w:val="DefaultParagraphFont"/>
  </w:style>
  <w:style w:type="character" w:customStyle="1" w:styleId="cat-UserDefinedgrp-32rplc-22">
    <w:name w:val="cat-UserDefined grp-32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7F63E-CD9C-4987-A6EE-FFCEE4AE0A70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